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112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01 июля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расположенный по адресу: ХМАО-Югра, г. Сургут, ул. Гагарина д. 9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2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т. 15.33.2 КоАП РФ, в </w:t>
      </w:r>
      <w:r>
        <w:rPr>
          <w:rFonts w:ascii="Times New Roman" w:eastAsia="Times New Roman" w:hAnsi="Times New Roman" w:cs="Times New Roman"/>
          <w:sz w:val="26"/>
          <w:szCs w:val="26"/>
        </w:rPr>
        <w:t>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Богдана Валерьевича, </w:t>
      </w:r>
      <w:r>
        <w:rPr>
          <w:rStyle w:val="cat-UserDefinedgrp-33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right="22" w:firstLine="60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являясь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генеральным директором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телекоммуникационным каналам связи представил в Отделение фонда пенсионного и социального страхования Российской Федерации по ХМАО-Югре сведения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застрахованных лицах по форме сведений (ЕФС-1 ГПД), обращение ЕФС-1-226-002902249, срок предоставления которого не позднее рабочего дня, следующего за днем заключения с застрахованным лицом соответствующего договора, а в случае прекращения договора, не позднее рабочего дня, следующего за днем его прекращения. Период, за который должен быть представлен отчет отсутствует в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представленных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отношении 1 застрахованного лица выявлено 1 правонарушение: </w:t>
      </w:r>
    </w:p>
    <w:tbl>
      <w:tblPr>
        <w:tblInd w:w="8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1596"/>
        <w:gridCol w:w="1575"/>
        <w:gridCol w:w="1415"/>
        <w:gridCol w:w="3411"/>
      </w:tblGrid>
      <w:tr>
        <w:tblPrEx>
          <w:tblInd w:w="85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№ п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9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СНИЛС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Код КМ ДГПХ</w:t>
            </w:r>
          </w:p>
        </w:tc>
        <w:tc>
          <w:tcPr>
            <w:tcW w:w="14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начала/</w:t>
            </w:r>
          </w:p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окончания договора ГПХ</w:t>
            </w:r>
          </w:p>
        </w:tc>
        <w:tc>
          <w:tcPr>
            <w:tcW w:w="3195" w:type="dxa"/>
            <w:tcBorders>
              <w:left w:val="single" w:sz="6" w:space="0" w:color="000000"/>
              <w:bottom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и время совершения правонарушения</w:t>
            </w:r>
          </w:p>
        </w:tc>
      </w:tr>
      <w:tr>
        <w:tblPrEx>
          <w:tblInd w:w="851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144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689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228 98</w:t>
            </w:r>
          </w:p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ГПХ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11.04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.2026</w:t>
            </w:r>
          </w:p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14.04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.2026 00 час 01мин</w:t>
            </w:r>
          </w:p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</w:p>
        </w:tc>
      </w:tr>
    </w:tbl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извещался о месте и времени рассмотрения дела об административном правонарушении надлежащим образом, в суд не явился, сведений об уважительности причин неявки не представил, ходатайств об отложении рассмотрения дела не заявлял, явка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была признана судом обязательной.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суду представлены следующие доказательства: протокол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2729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08.06.2026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акта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с приложением; сведения о застрахованных лицах; выписка из ЕГРЮЛ; уведомление о составлении протокола об административном правонарушении; список почтовых отправлений.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99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6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страхования и обязательного социального страхования", сведения, указанные в </w:t>
      </w:r>
      <w:hyperlink r:id="rId4" w:anchor="/document/10106192/entry/112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подпункте 5 пункта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10106192/entry/1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застрахованным лицом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соответствующего договора, а в случае прекращения договора не позднее рабочего дня, следующего за днем его прекращения.</w:t>
      </w:r>
    </w:p>
    <w:p>
      <w:pPr>
        <w:spacing w:before="0" w:after="0"/>
        <w:ind w:firstLine="99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 5 п.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сведения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 налогах и сборах начисляются </w:t>
      </w:r>
      <w:hyperlink r:id="rId4" w:anchor="/document/10106192/entry/10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страховые взносы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 и периоды выполнения работ (оказания услуг) по таким договорам.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ст.15.33.2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частью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4.2, 4.3 КоАП РФ,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 возможность освобождения лица от административной ответственности при малозначительности административного правонарушения, в соответствии со ст. 2.9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и руководствуясь ст.ст.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Токмаджан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Богдана Валерьевича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15.33.2 КоАП РФ и назначить наказание в виде административного штрафа в размере 300 (трехсот)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Банк получателя ОКЦ № 8 Уральского ГУ Банка России,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- Югре (ОСФР по Ханты-Мансийскому автономному округу–Югре, л/с 04874Ф87010)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номер счета банка получателя (номер банковского счета, входящего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в состав единого казначейского счета Кор. Счет) №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8601002078 КПП 860101001 БИК ТОФК 007162163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71876000 (город Сургут), 71826000 (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р-н)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получателя платежа (номер казначейского счета Р/счет) 03100643000000018700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79711601230060001140 - уплата штрафа по административному правонарушению, предусмотренному ч. 1 ст. 15.33.2 КоАП.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 797027000000004328</w:t>
      </w:r>
      <w:r>
        <w:rPr>
          <w:rFonts w:ascii="Times New Roman" w:eastAsia="Times New Roman" w:hAnsi="Times New Roman" w:cs="Times New Roman"/>
          <w:sz w:val="26"/>
          <w:szCs w:val="26"/>
        </w:rPr>
        <w:t>99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квитанции предоставляется в каб.10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дома 9 по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</w:t>
      </w:r>
      <w:r>
        <w:rPr>
          <w:rFonts w:ascii="Times New Roman" w:eastAsia="Times New Roman" w:hAnsi="Times New Roman" w:cs="Times New Roman"/>
          <w:sz w:val="18"/>
          <w:szCs w:val="18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112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Секретарь судебного заседания</w:t>
      </w:r>
    </w:p>
    <w:p>
      <w:pPr>
        <w:spacing w:before="0" w:after="0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Н.С. Десяткина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